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A92F4" w14:textId="77777777" w:rsidR="00B63687" w:rsidRDefault="00310011">
      <w:pPr>
        <w:pStyle w:val="NormalWeb"/>
        <w:jc w:val="center"/>
        <w:rPr>
          <w:rFonts w:ascii="Calibri" w:hAnsi="Calibri" w:cs="Calibri"/>
          <w:sz w:val="22"/>
          <w:szCs w:val="22"/>
        </w:rPr>
      </w:pPr>
      <w:r>
        <w:rPr>
          <w:rFonts w:asciiTheme="majorHAnsi" w:eastAsiaTheme="majorEastAsia" w:hAnsiTheme="majorHAnsi" w:cstheme="majorBidi"/>
          <w:noProof/>
          <w:color w:val="FFFFFF" w:themeColor="background1"/>
          <w:sz w:val="84"/>
          <w:szCs w:val="72"/>
          <w:lang w:eastAsia="bs-Latn-BA"/>
        </w:rPr>
        <w:drawing>
          <wp:inline distT="0" distB="0" distL="0" distR="0" wp14:anchorId="1368A6A7" wp14:editId="30CE2046">
            <wp:extent cx="1410335" cy="1643380"/>
            <wp:effectExtent l="0" t="0" r="18415" b="139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164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547ADA" w14:textId="77777777" w:rsidR="00B63687" w:rsidRDefault="00B63687">
      <w:pPr>
        <w:pStyle w:val="NormalWeb"/>
        <w:jc w:val="both"/>
        <w:rPr>
          <w:rFonts w:ascii="Calibri" w:hAnsi="Calibri" w:cs="Calibri"/>
          <w:sz w:val="22"/>
          <w:szCs w:val="22"/>
        </w:rPr>
      </w:pPr>
    </w:p>
    <w:p w14:paraId="1DF9B95D" w14:textId="77777777" w:rsidR="00B63687" w:rsidRDefault="00310011">
      <w:pPr>
        <w:pStyle w:val="NormalIndent"/>
        <w:ind w:firstLine="643"/>
        <w:jc w:val="center"/>
        <w:rPr>
          <w:rFonts w:ascii="Calibri" w:hAnsi="Calibri" w:cs="Calibri"/>
          <w:b/>
          <w:bCs/>
          <w:sz w:val="32"/>
          <w:szCs w:val="32"/>
        </w:rPr>
      </w:pPr>
      <w:proofErr w:type="spellStart"/>
      <w:r>
        <w:rPr>
          <w:rFonts w:ascii="Calibri" w:hAnsi="Calibri" w:cs="Calibri"/>
          <w:b/>
          <w:bCs/>
          <w:sz w:val="32"/>
          <w:szCs w:val="32"/>
        </w:rPr>
        <w:t>Упутство</w:t>
      </w:r>
      <w:proofErr w:type="spellEnd"/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b/>
          <w:bCs/>
          <w:sz w:val="32"/>
          <w:szCs w:val="32"/>
        </w:rPr>
        <w:t>за</w:t>
      </w:r>
      <w:proofErr w:type="spellEnd"/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b/>
          <w:bCs/>
          <w:sz w:val="32"/>
          <w:szCs w:val="32"/>
        </w:rPr>
        <w:t>апликанте</w:t>
      </w:r>
      <w:proofErr w:type="spellEnd"/>
    </w:p>
    <w:p w14:paraId="1048F928" w14:textId="25D89318" w:rsidR="00B63687" w:rsidRDefault="00310011">
      <w:pPr>
        <w:pStyle w:val="NormalWeb"/>
        <w:jc w:val="center"/>
        <w:rPr>
          <w:rFonts w:ascii="Calibri" w:hAnsi="Calibri" w:cs="Calibri"/>
          <w:b/>
          <w:bCs/>
          <w:lang w:val="sr-Cyrl-BA"/>
        </w:rPr>
      </w:pPr>
      <w:proofErr w:type="spellStart"/>
      <w:r>
        <w:rPr>
          <w:rFonts w:ascii="Calibri" w:hAnsi="Calibri" w:cs="Calibri"/>
          <w:b/>
          <w:bCs/>
        </w:rPr>
        <w:t>на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Јавни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позив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Општине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Сребреница</w:t>
      </w:r>
      <w:proofErr w:type="spellEnd"/>
      <w:r>
        <w:rPr>
          <w:rFonts w:ascii="Calibri" w:hAnsi="Calibri" w:cs="Calibri"/>
          <w:b/>
          <w:bCs/>
          <w:lang w:val="sr-Cyrl-BA"/>
        </w:rPr>
        <w:t xml:space="preserve"> за финансирање/суфинансирање спортских клубова, удружења грађана и осталих невладиних организација са подручја општине Сребреница у 202</w:t>
      </w:r>
      <w:r>
        <w:rPr>
          <w:rFonts w:ascii="Calibri" w:hAnsi="Calibri" w:cs="Calibri"/>
          <w:b/>
          <w:bCs/>
          <w:lang w:val="bs-Latn-BA"/>
        </w:rPr>
        <w:t>6</w:t>
      </w:r>
      <w:r>
        <w:rPr>
          <w:rFonts w:ascii="Calibri" w:hAnsi="Calibri" w:cs="Calibri"/>
          <w:b/>
          <w:bCs/>
          <w:lang w:val="sr-Cyrl-BA"/>
        </w:rPr>
        <w:t xml:space="preserve">. години: </w:t>
      </w:r>
    </w:p>
    <w:p w14:paraId="5A8B3B3D" w14:textId="77777777" w:rsidR="00B63687" w:rsidRDefault="00310011">
      <w:pPr>
        <w:pStyle w:val="NormalWeb"/>
        <w:jc w:val="center"/>
        <w:rPr>
          <w:rFonts w:ascii="Calibri" w:hAnsi="Calibri" w:cs="Calibri"/>
          <w:b/>
          <w:bCs/>
          <w:lang w:val="sr-Cyrl-BA"/>
        </w:rPr>
      </w:pPr>
      <w:proofErr w:type="spellStart"/>
      <w:r>
        <w:rPr>
          <w:rFonts w:ascii="Calibri" w:hAnsi="Calibri" w:cs="Calibri"/>
          <w:b/>
          <w:bCs/>
        </w:rPr>
        <w:t>Како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осигурати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успјешну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пријаву</w:t>
      </w:r>
      <w:proofErr w:type="spellEnd"/>
      <w:r>
        <w:rPr>
          <w:rFonts w:ascii="Calibri" w:hAnsi="Calibri" w:cs="Calibri"/>
          <w:b/>
          <w:bCs/>
          <w:lang w:val="sr-Cyrl-BA"/>
        </w:rPr>
        <w:t>?</w:t>
      </w:r>
    </w:p>
    <w:p w14:paraId="2A6C667B" w14:textId="77777777" w:rsidR="00B63687" w:rsidRDefault="00B63687">
      <w:pPr>
        <w:pStyle w:val="NormalWeb"/>
        <w:jc w:val="both"/>
        <w:rPr>
          <w:rFonts w:ascii="Calibri" w:hAnsi="Calibri" w:cs="Calibri"/>
          <w:sz w:val="22"/>
          <w:szCs w:val="22"/>
        </w:rPr>
      </w:pPr>
    </w:p>
    <w:p w14:paraId="1BA455ED" w14:textId="77777777" w:rsidR="00B63687" w:rsidRDefault="00310011">
      <w:pPr>
        <w:pStyle w:val="NormalWeb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Поштовани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апликанти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14:paraId="0A812564" w14:textId="77777777" w:rsidR="00B63687" w:rsidRDefault="00310011">
      <w:pPr>
        <w:pStyle w:val="NormalWeb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ваша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пријава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Јавни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позив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Општине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Сребреница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била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успјешна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разматрана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кључно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пажљиво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пратите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смјернице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осигурате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потпуност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исправност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документације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Ово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sr-Cyrl-BA"/>
        </w:rPr>
        <w:t>У</w:t>
      </w:r>
      <w:proofErr w:type="spellStart"/>
      <w:r>
        <w:rPr>
          <w:rFonts w:ascii="Calibri" w:hAnsi="Calibri" w:cs="Calibri"/>
          <w:sz w:val="22"/>
          <w:szCs w:val="22"/>
        </w:rPr>
        <w:t>путство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помоћи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избјегнете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најчешће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грешке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повећате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шансе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позитиван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исход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ваше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пријаве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17841AF6" w14:textId="77777777" w:rsidR="00B63687" w:rsidRDefault="00310011">
      <w:pPr>
        <w:pStyle w:val="NormalWeb"/>
        <w:numPr>
          <w:ilvl w:val="0"/>
          <w:numId w:val="11"/>
        </w:num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Пажљиво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проучите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текст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Јавног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позива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Правилник</w:t>
      </w:r>
      <w:proofErr w:type="spellEnd"/>
      <w:r>
        <w:rPr>
          <w:rFonts w:ascii="Calibri" w:hAnsi="Calibri" w:cs="Calibri"/>
          <w:b/>
          <w:bCs/>
          <w:sz w:val="22"/>
          <w:szCs w:val="22"/>
          <w:lang w:val="sr-Cyrl-BA"/>
        </w:rPr>
        <w:t>!</w:t>
      </w:r>
    </w:p>
    <w:p w14:paraId="420B1A98" w14:textId="77777777" w:rsidR="00B63687" w:rsidRDefault="00310011">
      <w:pPr>
        <w:pStyle w:val="NoSpacing"/>
        <w:jc w:val="both"/>
        <w:rPr>
          <w:rFonts w:ascii="Calibri" w:hAnsi="Calibri" w:cs="Calibri"/>
          <w:lang w:val="sr-Cyrl-BA"/>
        </w:rPr>
      </w:pPr>
      <w:proofErr w:type="spellStart"/>
      <w:r>
        <w:rPr>
          <w:rFonts w:ascii="Calibri" w:hAnsi="Calibri" w:cs="Calibri"/>
        </w:rPr>
        <w:t>Прије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него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што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почнете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попуњавањем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пријаве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обавезно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детаљно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прочитајте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комплетан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текст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Јавног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позива</w:t>
      </w:r>
      <w:proofErr w:type="spellEnd"/>
      <w:r>
        <w:rPr>
          <w:rFonts w:ascii="Calibri" w:hAnsi="Calibri" w:cs="Calibri"/>
          <w:lang w:val="sr-Cyrl-BA"/>
        </w:rPr>
        <w:t xml:space="preserve"> и Правилник о условима, начину, поступцима и критеријумима за финансирање/суфинансирање спортских клубова, удружења грађана и осталих невладиних организација са подручја општине Сребреница у 2025. години.  Ови документи садрже све битне информације о:</w:t>
      </w:r>
    </w:p>
    <w:p w14:paraId="3F082125" w14:textId="77777777" w:rsidR="00B63687" w:rsidRDefault="00310011">
      <w:pPr>
        <w:pStyle w:val="NoSpacing"/>
        <w:numPr>
          <w:ilvl w:val="0"/>
          <w:numId w:val="12"/>
        </w:num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Предмету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позива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шта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позив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расписује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нпр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врста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пројеката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области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подршке</w:t>
      </w:r>
      <w:proofErr w:type="spellEnd"/>
      <w:r>
        <w:rPr>
          <w:rFonts w:ascii="Calibri" w:hAnsi="Calibri" w:cs="Calibri"/>
        </w:rPr>
        <w:t>).</w:t>
      </w:r>
    </w:p>
    <w:p w14:paraId="35EC5FCF" w14:textId="77777777" w:rsidR="00B63687" w:rsidRDefault="00310011">
      <w:pPr>
        <w:pStyle w:val="NoSpacing"/>
        <w:numPr>
          <w:ilvl w:val="0"/>
          <w:numId w:val="12"/>
        </w:num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Циљевима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приоритетима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Шта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Општина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sr-Cyrl-BA"/>
        </w:rPr>
        <w:t xml:space="preserve">Сребреница </w:t>
      </w:r>
      <w:proofErr w:type="spellStart"/>
      <w:r>
        <w:rPr>
          <w:rFonts w:ascii="Calibri" w:hAnsi="Calibri" w:cs="Calibri"/>
        </w:rPr>
        <w:t>жели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постигне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овим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позивом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које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врсте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пројеката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активности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приоритетне</w:t>
      </w:r>
      <w:proofErr w:type="spellEnd"/>
      <w:r>
        <w:rPr>
          <w:rFonts w:ascii="Calibri" w:hAnsi="Calibri" w:cs="Calibri"/>
        </w:rPr>
        <w:t>.</w:t>
      </w:r>
    </w:p>
    <w:p w14:paraId="48245A18" w14:textId="77777777" w:rsidR="00B63687" w:rsidRDefault="00310011">
      <w:pPr>
        <w:pStyle w:val="NoSpacing"/>
        <w:numPr>
          <w:ilvl w:val="0"/>
          <w:numId w:val="12"/>
        </w:num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Условима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учешћа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Ко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има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право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пријави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које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специфичне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услове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испуњава</w:t>
      </w:r>
      <w:proofErr w:type="spellEnd"/>
      <w:r>
        <w:rPr>
          <w:rFonts w:ascii="Calibri" w:hAnsi="Calibri" w:cs="Calibri"/>
        </w:rPr>
        <w:t>.</w:t>
      </w:r>
    </w:p>
    <w:p w14:paraId="35A13904" w14:textId="77777777" w:rsidR="00B63687" w:rsidRDefault="00310011">
      <w:pPr>
        <w:pStyle w:val="NoSpacing"/>
        <w:numPr>
          <w:ilvl w:val="0"/>
          <w:numId w:val="12"/>
        </w:num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Критеријумима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оцјењивање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Како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ће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ваша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пријава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бити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бодована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шта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Комисија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узима</w:t>
      </w:r>
      <w:proofErr w:type="spell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обзир</w:t>
      </w:r>
      <w:proofErr w:type="spellEnd"/>
      <w:r>
        <w:rPr>
          <w:rFonts w:ascii="Calibri" w:hAnsi="Calibri" w:cs="Calibri"/>
        </w:rPr>
        <w:t>.</w:t>
      </w:r>
    </w:p>
    <w:p w14:paraId="05151052" w14:textId="77777777" w:rsidR="00B63687" w:rsidRDefault="00310011">
      <w:pPr>
        <w:pStyle w:val="NoSpacing"/>
        <w:numPr>
          <w:ilvl w:val="0"/>
          <w:numId w:val="12"/>
        </w:num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Потребној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документацији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Прецизан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списак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докумената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које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морате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доставити</w:t>
      </w:r>
      <w:proofErr w:type="spellEnd"/>
      <w:r>
        <w:rPr>
          <w:rFonts w:ascii="Calibri" w:hAnsi="Calibri" w:cs="Calibri"/>
        </w:rPr>
        <w:t>.</w:t>
      </w:r>
    </w:p>
    <w:p w14:paraId="141FC04E" w14:textId="77777777" w:rsidR="00B63687" w:rsidRDefault="00B63687">
      <w:pPr>
        <w:pStyle w:val="NormalWeb"/>
        <w:jc w:val="both"/>
        <w:rPr>
          <w:rFonts w:ascii="Calibri" w:hAnsi="Calibri" w:cs="Calibri"/>
          <w:sz w:val="22"/>
          <w:szCs w:val="22"/>
        </w:rPr>
      </w:pPr>
    </w:p>
    <w:p w14:paraId="212131C0" w14:textId="77777777" w:rsidR="00B63687" w:rsidRDefault="00310011">
      <w:pPr>
        <w:pStyle w:val="Normal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sr-Cyrl-BA"/>
        </w:rPr>
        <w:lastRenderedPageBreak/>
        <w:t>Савјет: О</w:t>
      </w:r>
      <w:proofErr w:type="spellStart"/>
      <w:r>
        <w:rPr>
          <w:rFonts w:ascii="Calibri" w:hAnsi="Calibri" w:cs="Calibri"/>
          <w:sz w:val="22"/>
          <w:szCs w:val="22"/>
        </w:rPr>
        <w:t>бавезно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упознајте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Правилником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регулише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додјелу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средстава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подршке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путем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овог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позива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Правилник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садржи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процедуралне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суштинске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одредбе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обавезујуће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апликанте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117E5C2F" w14:textId="77777777" w:rsidR="00B63687" w:rsidRDefault="00310011">
      <w:pPr>
        <w:pStyle w:val="NormalWeb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2.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Припрема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документације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 „</w:t>
      </w:r>
      <w:r>
        <w:rPr>
          <w:rFonts w:ascii="Calibri" w:hAnsi="Calibri" w:cs="Calibri"/>
          <w:b/>
          <w:bCs/>
          <w:sz w:val="22"/>
          <w:szCs w:val="22"/>
          <w:lang w:val="sr-Cyrl-BA"/>
        </w:rPr>
        <w:t xml:space="preserve">Листа за </w:t>
      </w:r>
      <w:proofErr w:type="gramStart"/>
      <w:r>
        <w:rPr>
          <w:rFonts w:ascii="Calibri" w:hAnsi="Calibri" w:cs="Calibri"/>
          <w:b/>
          <w:bCs/>
          <w:sz w:val="22"/>
          <w:szCs w:val="22"/>
          <w:lang w:val="sr-Cyrl-BA"/>
        </w:rPr>
        <w:t>провјеру</w:t>
      </w:r>
      <w:r>
        <w:rPr>
          <w:rFonts w:ascii="Calibri" w:hAnsi="Calibri" w:cs="Calibri"/>
          <w:b/>
          <w:bCs/>
          <w:sz w:val="22"/>
          <w:szCs w:val="22"/>
        </w:rPr>
        <w:t xml:space="preserve">“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за</w:t>
      </w:r>
      <w:proofErr w:type="spellEnd"/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успјешну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пријаву</w:t>
      </w:r>
      <w:proofErr w:type="spellEnd"/>
    </w:p>
    <w:p w14:paraId="37A32ADA" w14:textId="77777777" w:rsidR="00B63687" w:rsidRDefault="00310011">
      <w:pPr>
        <w:pStyle w:val="NormalWeb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Најчешћи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разлог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одбијање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пријава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непотпуна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неисправна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документација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Стога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користите</w:t>
      </w:r>
      <w:proofErr w:type="spellEnd"/>
      <w:r>
        <w:rPr>
          <w:rFonts w:ascii="Calibri" w:hAnsi="Calibri" w:cs="Calibri"/>
          <w:sz w:val="22"/>
          <w:szCs w:val="22"/>
        </w:rPr>
        <w:t xml:space="preserve"> „</w:t>
      </w:r>
      <w:r>
        <w:rPr>
          <w:rFonts w:ascii="Calibri" w:hAnsi="Calibri" w:cs="Calibri"/>
          <w:sz w:val="22"/>
          <w:szCs w:val="22"/>
          <w:lang w:val="sr-Cyrl-BA"/>
        </w:rPr>
        <w:t xml:space="preserve">листу за </w:t>
      </w:r>
      <w:proofErr w:type="gramStart"/>
      <w:r>
        <w:rPr>
          <w:rFonts w:ascii="Calibri" w:hAnsi="Calibri" w:cs="Calibri"/>
          <w:sz w:val="22"/>
          <w:szCs w:val="22"/>
          <w:lang w:val="sr-Cyrl-BA"/>
        </w:rPr>
        <w:t>провјеру</w:t>
      </w:r>
      <w:r>
        <w:rPr>
          <w:rFonts w:ascii="Calibri" w:hAnsi="Calibri" w:cs="Calibri"/>
          <w:sz w:val="22"/>
          <w:szCs w:val="22"/>
        </w:rPr>
        <w:t xml:space="preserve">“ </w:t>
      </w:r>
      <w:r>
        <w:rPr>
          <w:rFonts w:ascii="Calibri" w:hAnsi="Calibri" w:cs="Calibri"/>
          <w:sz w:val="22"/>
          <w:szCs w:val="22"/>
          <w:lang w:val="sr-Cyrl-BA"/>
        </w:rPr>
        <w:t>која</w:t>
      </w:r>
      <w:proofErr w:type="gramEnd"/>
      <w:r>
        <w:rPr>
          <w:rFonts w:ascii="Calibri" w:hAnsi="Calibri" w:cs="Calibri"/>
          <w:sz w:val="22"/>
          <w:szCs w:val="22"/>
          <w:lang w:val="sr-Cyrl-BA"/>
        </w:rPr>
        <w:t xml:space="preserve"> се налази на крају Прилога 1. Образац пројектног приједлога, </w:t>
      </w:r>
      <w:proofErr w:type="spellStart"/>
      <w:r>
        <w:rPr>
          <w:rFonts w:ascii="Calibri" w:hAnsi="Calibri" w:cs="Calibri"/>
          <w:sz w:val="22"/>
          <w:szCs w:val="22"/>
        </w:rPr>
        <w:t>како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осигурали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припремили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09AFB461" w14:textId="77777777" w:rsidR="00B63687" w:rsidRDefault="00310011">
      <w:pPr>
        <w:pStyle w:val="NormalWeb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Образ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>ци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пријаву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34A7B625" w14:textId="77777777" w:rsidR="00B63687" w:rsidRDefault="00310011">
      <w:pPr>
        <w:pStyle w:val="NormalWeb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преузели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актуелн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>е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образ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>це за пријаву</w:t>
      </w:r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немојте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користити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старе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верзије</w:t>
      </w:r>
      <w:proofErr w:type="spellEnd"/>
      <w:r>
        <w:rPr>
          <w:rFonts w:ascii="Calibri" w:hAnsi="Calibri" w:cs="Calibri"/>
          <w:sz w:val="22"/>
          <w:szCs w:val="22"/>
        </w:rPr>
        <w:t>)?</w:t>
      </w:r>
    </w:p>
    <w:p w14:paraId="2103792B" w14:textId="77777777" w:rsidR="00B63687" w:rsidRDefault="00310011">
      <w:pPr>
        <w:pStyle w:val="NormalWeb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поља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попуњена</w:t>
      </w:r>
      <w:proofErr w:type="spellEnd"/>
      <w:r>
        <w:rPr>
          <w:rFonts w:ascii="Calibri" w:hAnsi="Calibri" w:cs="Calibri"/>
          <w:sz w:val="22"/>
          <w:szCs w:val="22"/>
        </w:rPr>
        <w:t xml:space="preserve">? </w:t>
      </w:r>
      <w:proofErr w:type="spellStart"/>
      <w:r>
        <w:rPr>
          <w:rFonts w:ascii="Calibri" w:hAnsi="Calibri" w:cs="Calibri"/>
          <w:sz w:val="22"/>
          <w:szCs w:val="22"/>
        </w:rPr>
        <w:t>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остављајте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празна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поља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нешто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нерелевантно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назначите</w:t>
      </w:r>
      <w:proofErr w:type="spellEnd"/>
      <w:r>
        <w:rPr>
          <w:rFonts w:ascii="Calibri" w:hAnsi="Calibri" w:cs="Calibri"/>
          <w:sz w:val="22"/>
          <w:szCs w:val="22"/>
        </w:rPr>
        <w:t xml:space="preserve"> "</w:t>
      </w:r>
      <w:proofErr w:type="spellStart"/>
      <w:r>
        <w:rPr>
          <w:rFonts w:ascii="Calibri" w:hAnsi="Calibri" w:cs="Calibri"/>
          <w:sz w:val="22"/>
          <w:szCs w:val="22"/>
        </w:rPr>
        <w:t>Није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примјењиво</w:t>
      </w:r>
      <w:proofErr w:type="spellEnd"/>
      <w:r>
        <w:rPr>
          <w:rFonts w:ascii="Calibri" w:hAnsi="Calibri" w:cs="Calibri"/>
          <w:sz w:val="22"/>
          <w:szCs w:val="22"/>
        </w:rPr>
        <w:t>" (Н/П).</w:t>
      </w:r>
    </w:p>
    <w:p w14:paraId="1D4C244A" w14:textId="77777777" w:rsidR="00B63687" w:rsidRDefault="00310011">
      <w:pPr>
        <w:pStyle w:val="NormalWeb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тражени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подаци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тачни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читко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унесени</w:t>
      </w:r>
      <w:proofErr w:type="spellEnd"/>
      <w:r>
        <w:rPr>
          <w:rFonts w:ascii="Calibri" w:hAnsi="Calibri" w:cs="Calibri"/>
          <w:sz w:val="22"/>
          <w:szCs w:val="22"/>
        </w:rPr>
        <w:t>?</w:t>
      </w:r>
    </w:p>
    <w:p w14:paraId="0D18F12B" w14:textId="77777777" w:rsidR="00B63687" w:rsidRDefault="00310011">
      <w:pPr>
        <w:pStyle w:val="NormalWeb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sr-Cyrl-BA"/>
        </w:rPr>
        <w:t xml:space="preserve">су </w:t>
      </w:r>
      <w:proofErr w:type="spellStart"/>
      <w:r>
        <w:rPr>
          <w:rFonts w:ascii="Calibri" w:hAnsi="Calibri" w:cs="Calibri"/>
          <w:sz w:val="22"/>
          <w:szCs w:val="22"/>
        </w:rPr>
        <w:t>потписан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>и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стране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овлаштене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особе</w:t>
      </w:r>
      <w:proofErr w:type="spellEnd"/>
      <w:r>
        <w:rPr>
          <w:rFonts w:ascii="Calibri" w:hAnsi="Calibri" w:cs="Calibri"/>
          <w:sz w:val="22"/>
          <w:szCs w:val="22"/>
        </w:rPr>
        <w:t>?</w:t>
      </w:r>
    </w:p>
    <w:p w14:paraId="10E8C0A3" w14:textId="77777777" w:rsidR="00B63687" w:rsidRDefault="00310011">
      <w:pPr>
        <w:pStyle w:val="NormalWeb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sr-Cyrl-BA"/>
        </w:rPr>
        <w:t>су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овјерен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>и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печатом</w:t>
      </w:r>
      <w:proofErr w:type="spellEnd"/>
      <w:r>
        <w:rPr>
          <w:rFonts w:ascii="Calibri" w:hAnsi="Calibri" w:cs="Calibri"/>
          <w:sz w:val="22"/>
          <w:szCs w:val="22"/>
        </w:rPr>
        <w:t>?</w:t>
      </w:r>
    </w:p>
    <w:p w14:paraId="4C32E1AA" w14:textId="77777777" w:rsidR="00B63687" w:rsidRDefault="00310011">
      <w:pPr>
        <w:pStyle w:val="NormalWeb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Обавезни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прилози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5708164A" w14:textId="77777777" w:rsidR="00B63687" w:rsidRDefault="00310011">
      <w:pPr>
        <w:pStyle w:val="NormalWeb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приложили</w:t>
      </w:r>
      <w:proofErr w:type="spellEnd"/>
      <w:r>
        <w:rPr>
          <w:rFonts w:ascii="Calibri" w:hAnsi="Calibri" w:cs="Calibri"/>
          <w:sz w:val="22"/>
          <w:szCs w:val="22"/>
        </w:rPr>
        <w:t xml:space="preserve"> СВЕ </w:t>
      </w:r>
      <w:proofErr w:type="spellStart"/>
      <w:r>
        <w:rPr>
          <w:rFonts w:ascii="Calibri" w:hAnsi="Calibri" w:cs="Calibri"/>
          <w:sz w:val="22"/>
          <w:szCs w:val="22"/>
        </w:rPr>
        <w:t>документе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наведени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Јавном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позиву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Правилнику</w:t>
      </w:r>
      <w:proofErr w:type="spellEnd"/>
      <w:r>
        <w:rPr>
          <w:rFonts w:ascii="Calibri" w:hAnsi="Calibri" w:cs="Calibri"/>
          <w:sz w:val="22"/>
          <w:szCs w:val="22"/>
        </w:rPr>
        <w:t>?</w:t>
      </w:r>
    </w:p>
    <w:p w14:paraId="6C4C056C" w14:textId="77777777" w:rsidR="00B63687" w:rsidRDefault="00310011">
      <w:pPr>
        <w:pStyle w:val="NormalWeb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прилози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оригинали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овјерене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копије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како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тражено</w:t>
      </w:r>
      <w:proofErr w:type="spellEnd"/>
      <w:r>
        <w:rPr>
          <w:rFonts w:ascii="Calibri" w:hAnsi="Calibri" w:cs="Calibri"/>
          <w:sz w:val="22"/>
          <w:szCs w:val="22"/>
        </w:rPr>
        <w:t>? (</w:t>
      </w:r>
      <w:proofErr w:type="spellStart"/>
      <w:r>
        <w:rPr>
          <w:rFonts w:ascii="Calibri" w:hAnsi="Calibri" w:cs="Calibri"/>
          <w:sz w:val="22"/>
          <w:szCs w:val="22"/>
        </w:rPr>
        <w:t>Немојте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слати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неовјерене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фотокопије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тражи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овјерена</w:t>
      </w:r>
      <w:proofErr w:type="spellEnd"/>
      <w:r>
        <w:rPr>
          <w:rFonts w:ascii="Calibri" w:hAnsi="Calibri" w:cs="Calibri"/>
          <w:sz w:val="22"/>
          <w:szCs w:val="22"/>
        </w:rPr>
        <w:t>!)</w:t>
      </w:r>
    </w:p>
    <w:p w14:paraId="3B78F9B2" w14:textId="77777777" w:rsidR="00B63687" w:rsidRDefault="00310011">
      <w:pPr>
        <w:pStyle w:val="NormalWeb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документи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важећи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нпр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увјерења</w:t>
      </w:r>
      <w:proofErr w:type="spellEnd"/>
      <w:r>
        <w:rPr>
          <w:rFonts w:ascii="Calibri" w:hAnsi="Calibri" w:cs="Calibri"/>
          <w:sz w:val="22"/>
          <w:szCs w:val="22"/>
        </w:rPr>
        <w:t xml:space="preserve"> о </w:t>
      </w:r>
      <w:proofErr w:type="spellStart"/>
      <w:r>
        <w:rPr>
          <w:rFonts w:ascii="Calibri" w:hAnsi="Calibri" w:cs="Calibri"/>
          <w:sz w:val="22"/>
          <w:szCs w:val="22"/>
        </w:rPr>
        <w:t>порезима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смију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старија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прописаног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рока</w:t>
      </w:r>
      <w:proofErr w:type="spellEnd"/>
      <w:r>
        <w:rPr>
          <w:rFonts w:ascii="Calibri" w:hAnsi="Calibri" w:cs="Calibri"/>
          <w:sz w:val="22"/>
          <w:szCs w:val="22"/>
        </w:rPr>
        <w:t>)?</w:t>
      </w:r>
    </w:p>
    <w:p w14:paraId="2B0FE613" w14:textId="77777777" w:rsidR="00B63687" w:rsidRDefault="00310011">
      <w:pPr>
        <w:pStyle w:val="NormalWeb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Додатна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документација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1BFA3A86" w14:textId="77777777" w:rsidR="00B63687" w:rsidRDefault="00310011">
      <w:pPr>
        <w:pStyle w:val="NormalWeb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  <w:lang w:val="sr-Cyrl-BA"/>
        </w:rPr>
      </w:pPr>
      <w:proofErr w:type="spellStart"/>
      <w:r>
        <w:rPr>
          <w:rFonts w:ascii="Calibri" w:hAnsi="Calibri" w:cs="Calibri"/>
          <w:sz w:val="22"/>
          <w:szCs w:val="22"/>
        </w:rPr>
        <w:t>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приложили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додатне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документе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сматрате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релевантни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они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уредно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сложени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јасно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означени</w:t>
      </w:r>
      <w:proofErr w:type="spellEnd"/>
      <w:r>
        <w:rPr>
          <w:rFonts w:ascii="Calibri" w:hAnsi="Calibri" w:cs="Calibri"/>
          <w:sz w:val="22"/>
          <w:szCs w:val="22"/>
        </w:rPr>
        <w:t>?</w:t>
      </w:r>
      <w:r>
        <w:rPr>
          <w:rFonts w:ascii="Calibri" w:hAnsi="Calibri" w:cs="Calibri"/>
          <w:sz w:val="22"/>
          <w:szCs w:val="22"/>
          <w:lang w:val="sr-Cyrl-BA"/>
        </w:rPr>
        <w:t xml:space="preserve"> Провјерите д</w:t>
      </w:r>
      <w:r>
        <w:rPr>
          <w:rFonts w:ascii="Calibri" w:hAnsi="Calibri" w:cs="Calibri"/>
          <w:sz w:val="22"/>
          <w:szCs w:val="22"/>
        </w:rPr>
        <w:t xml:space="preserve">а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приложили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документацију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доказује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испуњавате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специфичне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услове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овај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Јавни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позив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>.</w:t>
      </w:r>
    </w:p>
    <w:p w14:paraId="69A3F56D" w14:textId="77777777" w:rsidR="00B63687" w:rsidRDefault="00310011">
      <w:pPr>
        <w:pStyle w:val="NormalWeb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Савјет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Након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што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припремите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документацију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направите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своју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копију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подношења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пријаве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То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може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помоћи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будућности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520B5321" w14:textId="77777777" w:rsidR="00B63687" w:rsidRDefault="00310011">
      <w:pPr>
        <w:pStyle w:val="NormalWeb"/>
        <w:jc w:val="both"/>
        <w:rPr>
          <w:rFonts w:ascii="Calibri" w:hAnsi="Calibri" w:cs="Calibri"/>
          <w:b/>
          <w:bCs/>
          <w:sz w:val="22"/>
          <w:szCs w:val="22"/>
          <w:lang w:val="sr-Cyrl-BA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3.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Обратите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пажњу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на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специфичне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смјернице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val="sr-Cyrl-BA"/>
        </w:rPr>
        <w:t>за пројектне приједлоге</w:t>
      </w:r>
    </w:p>
    <w:p w14:paraId="1780EE7C" w14:textId="77777777" w:rsidR="00B63687" w:rsidRDefault="00310011">
      <w:pPr>
        <w:jc w:val="both"/>
        <w:rPr>
          <w:rFonts w:ascii="Calibri" w:hAnsi="Calibri" w:cs="Calibri"/>
          <w:sz w:val="22"/>
          <w:szCs w:val="22"/>
          <w:lang w:val="sr-Cyrl-BA"/>
        </w:rPr>
      </w:pPr>
      <w:proofErr w:type="spellStart"/>
      <w:r>
        <w:rPr>
          <w:rFonts w:ascii="Calibri" w:hAnsi="Calibri" w:cs="Calibri"/>
          <w:sz w:val="22"/>
          <w:szCs w:val="22"/>
        </w:rPr>
        <w:t>Обратите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пажњу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специфичне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смјернице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sr-Cyrl-BA"/>
        </w:rPr>
        <w:t>п</w:t>
      </w:r>
      <w:proofErr w:type="spellStart"/>
      <w:r>
        <w:rPr>
          <w:rFonts w:ascii="Calibri" w:hAnsi="Calibri" w:cs="Calibri"/>
          <w:sz w:val="22"/>
          <w:szCs w:val="22"/>
        </w:rPr>
        <w:t>осебно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пројектне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приједлоге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>.</w:t>
      </w:r>
    </w:p>
    <w:p w14:paraId="4849C830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подносите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пројекат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га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јасно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описали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укључујући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циљеве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активности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очекиване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резултате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временски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оквир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индикаторе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успјеха</w:t>
      </w:r>
      <w:proofErr w:type="spellEnd"/>
      <w:r>
        <w:rPr>
          <w:rFonts w:ascii="Calibri" w:hAnsi="Calibri" w:cs="Calibri"/>
          <w:sz w:val="22"/>
          <w:szCs w:val="22"/>
        </w:rPr>
        <w:t xml:space="preserve">?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складу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приоритетима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позива</w:t>
      </w:r>
      <w:proofErr w:type="spellEnd"/>
      <w:r>
        <w:rPr>
          <w:rFonts w:ascii="Calibri" w:hAnsi="Calibri" w:cs="Calibri"/>
          <w:sz w:val="22"/>
          <w:szCs w:val="22"/>
        </w:rPr>
        <w:t>?</w:t>
      </w:r>
    </w:p>
    <w:p w14:paraId="5191BBAB" w14:textId="77777777" w:rsidR="00B63687" w:rsidRDefault="00B63687">
      <w:pPr>
        <w:rPr>
          <w:rFonts w:ascii="Calibri" w:hAnsi="Calibri" w:cs="Calibri"/>
          <w:sz w:val="22"/>
          <w:szCs w:val="22"/>
        </w:rPr>
      </w:pPr>
    </w:p>
    <w:p w14:paraId="5ED96DFB" w14:textId="77777777" w:rsidR="00B63687" w:rsidRDefault="00310011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Назив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пројекта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565D0E60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Ваш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назив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пројекта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треба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буде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јасан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концизан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одражава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суштину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пројекта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  <w:lang w:val="sr-Cyrl-BA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Треба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буде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информативан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али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довољно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привлачан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одмах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идеју</w:t>
      </w:r>
      <w:proofErr w:type="spellEnd"/>
      <w:r>
        <w:rPr>
          <w:rFonts w:ascii="Calibri" w:hAnsi="Calibri" w:cs="Calibri"/>
          <w:sz w:val="22"/>
          <w:szCs w:val="22"/>
        </w:rPr>
        <w:t xml:space="preserve"> о </w:t>
      </w:r>
      <w:proofErr w:type="spellStart"/>
      <w:r>
        <w:rPr>
          <w:rFonts w:ascii="Calibri" w:hAnsi="Calibri" w:cs="Calibri"/>
          <w:sz w:val="22"/>
          <w:szCs w:val="22"/>
        </w:rPr>
        <w:t>чему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ради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  <w:lang w:val="sr-Cyrl-BA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Настојте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назив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укључује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кључну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циљ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као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географско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подручје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релевантно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  <w:lang w:val="sr-Cyrl-BA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Избјегавајте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претјерано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опште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нејасне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називе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4AFD4AB2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sr-Cyrl-BA"/>
        </w:rPr>
        <w:lastRenderedPageBreak/>
        <w:t xml:space="preserve">Савјет: </w:t>
      </w:r>
      <w:proofErr w:type="spellStart"/>
      <w:r>
        <w:rPr>
          <w:rFonts w:ascii="Calibri" w:hAnsi="Calibri" w:cs="Calibri"/>
          <w:sz w:val="22"/>
          <w:szCs w:val="22"/>
        </w:rPr>
        <w:t>Примјери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добрих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назива</w:t>
      </w:r>
      <w:proofErr w:type="spellEnd"/>
      <w:r>
        <w:rPr>
          <w:rFonts w:ascii="Calibri" w:hAnsi="Calibri" w:cs="Calibri"/>
          <w:sz w:val="22"/>
          <w:szCs w:val="22"/>
        </w:rPr>
        <w:t>: "</w:t>
      </w:r>
      <w:proofErr w:type="spellStart"/>
      <w:r>
        <w:rPr>
          <w:rFonts w:ascii="Calibri" w:hAnsi="Calibri" w:cs="Calibri"/>
          <w:sz w:val="22"/>
          <w:szCs w:val="22"/>
        </w:rPr>
        <w:t>Развој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малих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пољопривредних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газдинстава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Сребреници</w:t>
      </w:r>
      <w:proofErr w:type="spellEnd"/>
      <w:r>
        <w:rPr>
          <w:rFonts w:ascii="Calibri" w:hAnsi="Calibri" w:cs="Calibri"/>
          <w:sz w:val="22"/>
          <w:szCs w:val="22"/>
        </w:rPr>
        <w:t>", "</w:t>
      </w:r>
      <w:proofErr w:type="spellStart"/>
      <w:r>
        <w:rPr>
          <w:rFonts w:ascii="Calibri" w:hAnsi="Calibri" w:cs="Calibri"/>
          <w:sz w:val="22"/>
          <w:szCs w:val="22"/>
        </w:rPr>
        <w:t>Обука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младих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дигиталне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вјештине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руралним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подручјима</w:t>
      </w:r>
      <w:proofErr w:type="spellEnd"/>
      <w:r>
        <w:rPr>
          <w:rFonts w:ascii="Calibri" w:hAnsi="Calibri" w:cs="Calibri"/>
          <w:sz w:val="22"/>
          <w:szCs w:val="22"/>
        </w:rPr>
        <w:t xml:space="preserve"> Општине", "</w:t>
      </w:r>
      <w:proofErr w:type="spellStart"/>
      <w:r>
        <w:rPr>
          <w:rFonts w:ascii="Calibri" w:hAnsi="Calibri" w:cs="Calibri"/>
          <w:sz w:val="22"/>
          <w:szCs w:val="22"/>
        </w:rPr>
        <w:t>Подршка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оснивању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стартап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компанија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жене</w:t>
      </w:r>
      <w:proofErr w:type="spellEnd"/>
      <w:r>
        <w:rPr>
          <w:rFonts w:ascii="Calibri" w:hAnsi="Calibri" w:cs="Calibri"/>
          <w:sz w:val="22"/>
          <w:szCs w:val="22"/>
        </w:rPr>
        <w:t>".</w:t>
      </w:r>
    </w:p>
    <w:p w14:paraId="722775FD" w14:textId="77777777" w:rsidR="00B63687" w:rsidRDefault="00B63687">
      <w:pPr>
        <w:jc w:val="both"/>
        <w:rPr>
          <w:rFonts w:ascii="Calibri" w:hAnsi="Calibri" w:cs="Calibri"/>
          <w:sz w:val="22"/>
          <w:szCs w:val="22"/>
        </w:rPr>
      </w:pPr>
    </w:p>
    <w:p w14:paraId="6EE65741" w14:textId="77777777" w:rsidR="00B63687" w:rsidRDefault="00310011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Дефинисање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циљева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пројекта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15AE4BA2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Општи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циљ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Треба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буде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широк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дугорочан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описује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општи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утицај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желите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постигнете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Одговорите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питање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шта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желите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постигнете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дужи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рок</w:t>
      </w:r>
      <w:proofErr w:type="spellEnd"/>
      <w:r>
        <w:rPr>
          <w:rFonts w:ascii="Calibri" w:hAnsi="Calibri" w:cs="Calibri"/>
          <w:sz w:val="22"/>
          <w:szCs w:val="22"/>
        </w:rPr>
        <w:t>? (</w:t>
      </w:r>
      <w:proofErr w:type="spellStart"/>
      <w:r>
        <w:rPr>
          <w:rFonts w:ascii="Calibri" w:hAnsi="Calibri" w:cs="Calibri"/>
          <w:sz w:val="22"/>
          <w:szCs w:val="22"/>
        </w:rPr>
        <w:t>нпр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  <w:lang w:val="sr-Cyrl-BA"/>
        </w:rPr>
        <w:t xml:space="preserve"> д</w:t>
      </w:r>
      <w:proofErr w:type="spellStart"/>
      <w:r>
        <w:rPr>
          <w:rFonts w:ascii="Calibri" w:hAnsi="Calibri" w:cs="Calibri"/>
          <w:sz w:val="22"/>
          <w:szCs w:val="22"/>
        </w:rPr>
        <w:t>опринијети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sr-Cyrl-BA"/>
        </w:rPr>
        <w:t>заштити животне средине</w:t>
      </w:r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општини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Сребреница</w:t>
      </w:r>
      <w:proofErr w:type="spellEnd"/>
      <w:r>
        <w:rPr>
          <w:rFonts w:ascii="Calibri" w:hAnsi="Calibri" w:cs="Calibri"/>
          <w:sz w:val="22"/>
          <w:szCs w:val="22"/>
        </w:rPr>
        <w:t>).</w:t>
      </w:r>
    </w:p>
    <w:p w14:paraId="5A98326F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Специфични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циљеви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Треба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буду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конкретни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мјерљиви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оствариви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релевантни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временски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ограничени</w:t>
      </w:r>
      <w:proofErr w:type="spellEnd"/>
      <w:r>
        <w:rPr>
          <w:rFonts w:ascii="Calibri" w:hAnsi="Calibri" w:cs="Calibri"/>
          <w:sz w:val="22"/>
          <w:szCs w:val="22"/>
        </w:rPr>
        <w:t xml:space="preserve"> (SMART). </w:t>
      </w:r>
      <w:proofErr w:type="spellStart"/>
      <w:r>
        <w:rPr>
          <w:rFonts w:ascii="Calibri" w:hAnsi="Calibri" w:cs="Calibri"/>
          <w:sz w:val="22"/>
          <w:szCs w:val="22"/>
        </w:rPr>
        <w:t>Одговорите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питање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шта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ћете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директно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постићи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овим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пројектом</w:t>
      </w:r>
      <w:proofErr w:type="spellEnd"/>
      <w:r>
        <w:rPr>
          <w:rFonts w:ascii="Calibri" w:hAnsi="Calibri" w:cs="Calibri"/>
          <w:sz w:val="22"/>
          <w:szCs w:val="22"/>
        </w:rPr>
        <w:t>? (</w:t>
      </w:r>
      <w:proofErr w:type="spellStart"/>
      <w:r>
        <w:rPr>
          <w:rFonts w:ascii="Calibri" w:hAnsi="Calibri" w:cs="Calibri"/>
          <w:sz w:val="22"/>
          <w:szCs w:val="22"/>
        </w:rPr>
        <w:t>нпр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Повећати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sr-Cyrl-BA"/>
        </w:rPr>
        <w:t>укљученост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младих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r>
        <w:rPr>
          <w:rFonts w:ascii="Calibri" w:hAnsi="Calibri" w:cs="Calibri"/>
          <w:sz w:val="22"/>
          <w:szCs w:val="22"/>
          <w:lang w:val="sr-Cyrl-BA"/>
        </w:rPr>
        <w:t>спортске активности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sr-Cyrl-BA"/>
        </w:rPr>
        <w:t>2</w:t>
      </w:r>
      <w:r>
        <w:rPr>
          <w:rFonts w:ascii="Calibri" w:hAnsi="Calibri" w:cs="Calibri"/>
          <w:sz w:val="22"/>
          <w:szCs w:val="22"/>
        </w:rPr>
        <w:t xml:space="preserve">0% у </w:t>
      </w:r>
      <w:proofErr w:type="spellStart"/>
      <w:r>
        <w:rPr>
          <w:rFonts w:ascii="Calibri" w:hAnsi="Calibri" w:cs="Calibri"/>
          <w:sz w:val="22"/>
          <w:szCs w:val="22"/>
        </w:rPr>
        <w:t>наредних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sr-Cyrl-BA"/>
        </w:rPr>
        <w:t>6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мјесеци</w:t>
      </w:r>
      <w:proofErr w:type="spellEnd"/>
      <w:r>
        <w:rPr>
          <w:rFonts w:ascii="Calibri" w:hAnsi="Calibri" w:cs="Calibri"/>
          <w:sz w:val="22"/>
          <w:szCs w:val="22"/>
        </w:rPr>
        <w:t xml:space="preserve">). Сваки </w:t>
      </w:r>
      <w:proofErr w:type="spellStart"/>
      <w:r>
        <w:rPr>
          <w:rFonts w:ascii="Calibri" w:hAnsi="Calibri" w:cs="Calibri"/>
          <w:sz w:val="22"/>
          <w:szCs w:val="22"/>
        </w:rPr>
        <w:t>специфични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циљ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треба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буде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директно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везан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општи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циљ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1BD3A917" w14:textId="77777777" w:rsidR="00B63687" w:rsidRDefault="00B63687">
      <w:pPr>
        <w:rPr>
          <w:rFonts w:ascii="Calibri" w:hAnsi="Calibri" w:cs="Calibri"/>
          <w:sz w:val="22"/>
          <w:szCs w:val="22"/>
        </w:rPr>
      </w:pPr>
    </w:p>
    <w:p w14:paraId="220A85E3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Циљне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групе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08BF2797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Јасно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дефинишите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коме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ваш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пројекат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намијењен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корисници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имати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директну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корист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ваших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активности</w:t>
      </w:r>
      <w:proofErr w:type="spellEnd"/>
      <w:r>
        <w:rPr>
          <w:rFonts w:ascii="Calibri" w:hAnsi="Calibri" w:cs="Calibri"/>
          <w:sz w:val="22"/>
          <w:szCs w:val="22"/>
        </w:rPr>
        <w:t>? (</w:t>
      </w:r>
      <w:proofErr w:type="spellStart"/>
      <w:r>
        <w:rPr>
          <w:rFonts w:ascii="Calibri" w:hAnsi="Calibri" w:cs="Calibri"/>
          <w:sz w:val="22"/>
          <w:szCs w:val="22"/>
        </w:rPr>
        <w:t>нпр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млади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пољопривредници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</w:t>
      </w:r>
      <w:proofErr w:type="spellEnd"/>
      <w:r>
        <w:rPr>
          <w:rFonts w:ascii="Calibri" w:hAnsi="Calibri" w:cs="Calibri"/>
          <w:sz w:val="22"/>
          <w:szCs w:val="22"/>
        </w:rPr>
        <w:t xml:space="preserve"> 35 </w:t>
      </w:r>
      <w:proofErr w:type="spellStart"/>
      <w:r>
        <w:rPr>
          <w:rFonts w:ascii="Calibri" w:hAnsi="Calibri" w:cs="Calibri"/>
          <w:sz w:val="22"/>
          <w:szCs w:val="22"/>
        </w:rPr>
        <w:t>година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жене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предузетнице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незапослена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лица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ученици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одређене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школе</w:t>
      </w:r>
      <w:proofErr w:type="spellEnd"/>
      <w:r>
        <w:rPr>
          <w:rFonts w:ascii="Calibri" w:hAnsi="Calibri" w:cs="Calibri"/>
          <w:sz w:val="22"/>
          <w:szCs w:val="22"/>
        </w:rPr>
        <w:t>).</w:t>
      </w:r>
    </w:p>
    <w:p w14:paraId="285E8255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Објасните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зашто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одабрали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баш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циљне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групе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како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пројекат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помоћи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4CBAAC61" w14:textId="77777777" w:rsidR="00B63687" w:rsidRDefault="00B63687">
      <w:pPr>
        <w:jc w:val="both"/>
        <w:rPr>
          <w:rFonts w:ascii="Calibri" w:hAnsi="Calibri" w:cs="Calibri"/>
          <w:sz w:val="22"/>
          <w:szCs w:val="22"/>
        </w:rPr>
      </w:pPr>
    </w:p>
    <w:p w14:paraId="3073D33D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Очекивани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резултати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667BA85E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Резултати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треба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буду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конкретни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мјерљиви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исходи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ваших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активности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Одговорите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питање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шта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створено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промијењено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као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директан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исход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пројекта</w:t>
      </w:r>
      <w:proofErr w:type="spellEnd"/>
      <w:r>
        <w:rPr>
          <w:rFonts w:ascii="Calibri" w:hAnsi="Calibri" w:cs="Calibri"/>
          <w:sz w:val="22"/>
          <w:szCs w:val="22"/>
        </w:rPr>
        <w:t>?</w:t>
      </w:r>
    </w:p>
    <w:p w14:paraId="30F71CDA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Разликујте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активности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Активност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шта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радите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резултат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шта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постигли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тим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радом</w:t>
      </w:r>
      <w:proofErr w:type="spellEnd"/>
      <w:r>
        <w:rPr>
          <w:rFonts w:ascii="Calibri" w:hAnsi="Calibri" w:cs="Calibri"/>
          <w:sz w:val="22"/>
          <w:szCs w:val="22"/>
        </w:rPr>
        <w:t>. (</w:t>
      </w:r>
      <w:proofErr w:type="spellStart"/>
      <w:r>
        <w:rPr>
          <w:rFonts w:ascii="Calibri" w:hAnsi="Calibri" w:cs="Calibri"/>
          <w:sz w:val="22"/>
          <w:szCs w:val="22"/>
        </w:rPr>
        <w:t>нпр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активност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одржана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обука</w:t>
      </w:r>
      <w:proofErr w:type="spellEnd"/>
      <w:r>
        <w:rPr>
          <w:rFonts w:ascii="Calibri" w:hAnsi="Calibri" w:cs="Calibri"/>
          <w:sz w:val="22"/>
          <w:szCs w:val="22"/>
        </w:rPr>
        <w:t xml:space="preserve">; </w:t>
      </w:r>
      <w:proofErr w:type="spellStart"/>
      <w:r>
        <w:rPr>
          <w:rFonts w:ascii="Calibri" w:hAnsi="Calibri" w:cs="Calibri"/>
          <w:sz w:val="22"/>
          <w:szCs w:val="22"/>
        </w:rPr>
        <w:t>резултат</w:t>
      </w:r>
      <w:proofErr w:type="spellEnd"/>
      <w:r>
        <w:rPr>
          <w:rFonts w:ascii="Calibri" w:hAnsi="Calibri" w:cs="Calibri"/>
          <w:sz w:val="22"/>
          <w:szCs w:val="22"/>
        </w:rPr>
        <w:t xml:space="preserve">: 20 </w:t>
      </w:r>
      <w:proofErr w:type="spellStart"/>
      <w:r>
        <w:rPr>
          <w:rFonts w:ascii="Calibri" w:hAnsi="Calibri" w:cs="Calibri"/>
          <w:sz w:val="22"/>
          <w:szCs w:val="22"/>
        </w:rPr>
        <w:t>обучених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пољопривредника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усвојили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нове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технике</w:t>
      </w:r>
      <w:proofErr w:type="spellEnd"/>
      <w:r>
        <w:rPr>
          <w:rFonts w:ascii="Calibri" w:hAnsi="Calibri" w:cs="Calibri"/>
          <w:sz w:val="22"/>
          <w:szCs w:val="22"/>
        </w:rPr>
        <w:t>).</w:t>
      </w:r>
      <w:r>
        <w:rPr>
          <w:rFonts w:ascii="Calibri" w:hAnsi="Calibri" w:cs="Calibri"/>
          <w:sz w:val="22"/>
          <w:szCs w:val="22"/>
          <w:lang w:val="sr-Cyrl-BA"/>
        </w:rPr>
        <w:t xml:space="preserve"> </w:t>
      </w:r>
    </w:p>
    <w:p w14:paraId="131AB6F5" w14:textId="77777777" w:rsidR="00B63687" w:rsidRDefault="00B63687">
      <w:pPr>
        <w:rPr>
          <w:rFonts w:ascii="Calibri" w:hAnsi="Calibri" w:cs="Calibri"/>
          <w:sz w:val="22"/>
          <w:szCs w:val="22"/>
        </w:rPr>
      </w:pPr>
    </w:p>
    <w:p w14:paraId="02E98DBB" w14:textId="77777777" w:rsidR="00B63687" w:rsidRDefault="00310011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План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активности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54EEDF4D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Детаљно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разрадите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кораке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ћете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предузети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постигли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своје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специфичне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циљеве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резултате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6AF978CB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сваку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наведите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p w14:paraId="7F9C0332" w14:textId="77777777" w:rsidR="00B63687" w:rsidRDefault="00310011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Назив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активности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Кратак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јасан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опис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1F339452" w14:textId="77777777" w:rsidR="00B63687" w:rsidRDefault="00310011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Кратак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опис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Шта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тачно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обухвата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ова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18CDCAB5" w14:textId="77777777" w:rsidR="00B63687" w:rsidRDefault="00310011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Временски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оквир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Када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реализовати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нпр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мјесец</w:t>
      </w:r>
      <w:proofErr w:type="spellEnd"/>
      <w:r>
        <w:rPr>
          <w:rFonts w:ascii="Calibri" w:hAnsi="Calibri" w:cs="Calibri"/>
          <w:sz w:val="22"/>
          <w:szCs w:val="22"/>
        </w:rPr>
        <w:t xml:space="preserve"> 1-3, </w:t>
      </w:r>
      <w:proofErr w:type="spellStart"/>
      <w:r>
        <w:rPr>
          <w:rFonts w:ascii="Calibri" w:hAnsi="Calibri" w:cs="Calibri"/>
          <w:sz w:val="22"/>
          <w:szCs w:val="22"/>
        </w:rPr>
        <w:t>трајање</w:t>
      </w:r>
      <w:proofErr w:type="spellEnd"/>
      <w:r>
        <w:rPr>
          <w:rFonts w:ascii="Calibri" w:hAnsi="Calibri" w:cs="Calibri"/>
          <w:sz w:val="22"/>
          <w:szCs w:val="22"/>
        </w:rPr>
        <w:t xml:space="preserve"> 2 </w:t>
      </w:r>
      <w:proofErr w:type="spellStart"/>
      <w:r>
        <w:rPr>
          <w:rFonts w:ascii="Calibri" w:hAnsi="Calibri" w:cs="Calibri"/>
          <w:sz w:val="22"/>
          <w:szCs w:val="22"/>
        </w:rPr>
        <w:t>седмице</w:t>
      </w:r>
      <w:proofErr w:type="spellEnd"/>
      <w:r>
        <w:rPr>
          <w:rFonts w:ascii="Calibri" w:hAnsi="Calibri" w:cs="Calibri"/>
          <w:sz w:val="22"/>
          <w:szCs w:val="22"/>
        </w:rPr>
        <w:t xml:space="preserve">). </w:t>
      </w:r>
      <w:proofErr w:type="spellStart"/>
      <w:r>
        <w:rPr>
          <w:rFonts w:ascii="Calibri" w:hAnsi="Calibri" w:cs="Calibri"/>
          <w:sz w:val="22"/>
          <w:szCs w:val="22"/>
        </w:rPr>
        <w:t>Будите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реалистични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роковима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29E64F15" w14:textId="77777777" w:rsidR="00B63687" w:rsidRDefault="00310011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Одговорна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особа</w:t>
      </w:r>
      <w:proofErr w:type="spellEnd"/>
      <w:r>
        <w:rPr>
          <w:rFonts w:ascii="Calibri" w:hAnsi="Calibri" w:cs="Calibri"/>
          <w:sz w:val="22"/>
          <w:szCs w:val="22"/>
        </w:rPr>
        <w:t>/</w:t>
      </w:r>
      <w:proofErr w:type="spellStart"/>
      <w:r>
        <w:rPr>
          <w:rFonts w:ascii="Calibri" w:hAnsi="Calibri" w:cs="Calibri"/>
          <w:sz w:val="22"/>
          <w:szCs w:val="22"/>
        </w:rPr>
        <w:t>тим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одговоран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извршење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активности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03749D7E" w14:textId="77777777" w:rsidR="00B63687" w:rsidRDefault="00310011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Потребни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ресурси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Шта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потребно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реализацију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нпр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опрема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материјали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људски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ресурси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простор</w:t>
      </w:r>
      <w:proofErr w:type="spellEnd"/>
      <w:r>
        <w:rPr>
          <w:rFonts w:ascii="Calibri" w:hAnsi="Calibri" w:cs="Calibri"/>
          <w:sz w:val="22"/>
          <w:szCs w:val="22"/>
        </w:rPr>
        <w:t>).</w:t>
      </w:r>
    </w:p>
    <w:p w14:paraId="2BCA9B7A" w14:textId="77777777" w:rsidR="00B63687" w:rsidRDefault="00310011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Индикатори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извршења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Како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ћете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знати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успјешно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извршена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нпр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број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учесника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радионици</w:t>
      </w:r>
      <w:proofErr w:type="spellEnd"/>
      <w:r>
        <w:rPr>
          <w:rFonts w:ascii="Calibri" w:hAnsi="Calibri" w:cs="Calibri"/>
          <w:sz w:val="22"/>
          <w:szCs w:val="22"/>
        </w:rPr>
        <w:t>).</w:t>
      </w:r>
    </w:p>
    <w:p w14:paraId="16BB73B6" w14:textId="77777777" w:rsidR="00B63687" w:rsidRDefault="00310011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Логички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слијед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Увјерите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логички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повезане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воде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остварењу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циљева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Неке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активности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могу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зависити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претходно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завршених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3052BF2C" w14:textId="77777777" w:rsidR="00B63687" w:rsidRDefault="00B63687">
      <w:pPr>
        <w:rPr>
          <w:rFonts w:ascii="Calibri" w:hAnsi="Calibri" w:cs="Calibri"/>
          <w:sz w:val="22"/>
          <w:szCs w:val="22"/>
        </w:rPr>
      </w:pPr>
    </w:p>
    <w:p w14:paraId="717CBB58" w14:textId="77777777" w:rsidR="00B63687" w:rsidRDefault="00310011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Буџет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пројекта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14:paraId="592C204B" w14:textId="77777777" w:rsidR="00B63687" w:rsidRDefault="0031001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sr-Cyrl-BA"/>
        </w:rPr>
        <w:t xml:space="preserve">Да ли је </w:t>
      </w:r>
      <w:proofErr w:type="spellStart"/>
      <w:r>
        <w:rPr>
          <w:rFonts w:ascii="Calibri" w:hAnsi="Calibri" w:cs="Calibri"/>
          <w:sz w:val="22"/>
          <w:szCs w:val="22"/>
        </w:rPr>
        <w:t>Буџет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пројекта</w:t>
      </w:r>
      <w:proofErr w:type="spellEnd"/>
      <w:r>
        <w:rPr>
          <w:rFonts w:ascii="Calibri" w:hAnsi="Calibri" w:cs="Calibri"/>
          <w:sz w:val="22"/>
          <w:szCs w:val="22"/>
        </w:rPr>
        <w:t>/</w:t>
      </w:r>
      <w:proofErr w:type="spellStart"/>
      <w:r>
        <w:rPr>
          <w:rFonts w:ascii="Calibri" w:hAnsi="Calibri" w:cs="Calibri"/>
          <w:sz w:val="22"/>
          <w:szCs w:val="22"/>
        </w:rPr>
        <w:t>финансијски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план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реалан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детаљан</w:t>
      </w:r>
      <w:proofErr w:type="spellEnd"/>
      <w:r>
        <w:rPr>
          <w:rFonts w:ascii="Calibri" w:hAnsi="Calibri" w:cs="Calibri"/>
          <w:sz w:val="22"/>
          <w:szCs w:val="22"/>
        </w:rPr>
        <w:t xml:space="preserve"> и у </w:t>
      </w:r>
      <w:proofErr w:type="spellStart"/>
      <w:r>
        <w:rPr>
          <w:rFonts w:ascii="Calibri" w:hAnsi="Calibri" w:cs="Calibri"/>
          <w:sz w:val="22"/>
          <w:szCs w:val="22"/>
        </w:rPr>
        <w:t>складу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дозвољеним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ставкама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трошкова</w:t>
      </w:r>
      <w:proofErr w:type="spellEnd"/>
      <w:r>
        <w:rPr>
          <w:rFonts w:ascii="Calibri" w:hAnsi="Calibri" w:cs="Calibri"/>
          <w:sz w:val="22"/>
          <w:szCs w:val="22"/>
        </w:rPr>
        <w:t xml:space="preserve">?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износи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оквиру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прописаних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лимита</w:t>
      </w:r>
      <w:proofErr w:type="spellEnd"/>
      <w:r>
        <w:rPr>
          <w:rFonts w:ascii="Calibri" w:hAnsi="Calibri" w:cs="Calibri"/>
          <w:sz w:val="22"/>
          <w:szCs w:val="22"/>
        </w:rPr>
        <w:t>?</w:t>
      </w:r>
    </w:p>
    <w:p w14:paraId="0CDFCADF" w14:textId="77777777" w:rsidR="00B63687" w:rsidRDefault="00B63687">
      <w:pPr>
        <w:rPr>
          <w:rFonts w:ascii="Calibri" w:hAnsi="Calibri" w:cs="Calibri"/>
          <w:sz w:val="22"/>
          <w:szCs w:val="22"/>
        </w:rPr>
      </w:pPr>
    </w:p>
    <w:p w14:paraId="00767687" w14:textId="77777777" w:rsidR="00B63687" w:rsidRDefault="00B63687">
      <w:pPr>
        <w:rPr>
          <w:rFonts w:ascii="Calibri" w:hAnsi="Calibri" w:cs="Calibri"/>
          <w:sz w:val="22"/>
          <w:szCs w:val="22"/>
        </w:rPr>
      </w:pPr>
    </w:p>
    <w:p w14:paraId="5BADBE48" w14:textId="77777777" w:rsidR="00B63687" w:rsidRDefault="00B63687">
      <w:pPr>
        <w:rPr>
          <w:rFonts w:ascii="Calibri" w:hAnsi="Calibri" w:cs="Calibri"/>
          <w:sz w:val="22"/>
          <w:szCs w:val="22"/>
        </w:rPr>
      </w:pPr>
    </w:p>
    <w:p w14:paraId="3369B490" w14:textId="77777777" w:rsidR="00B63687" w:rsidRDefault="00B63687">
      <w:pPr>
        <w:rPr>
          <w:rFonts w:ascii="Calibri" w:hAnsi="Calibri" w:cs="Calibri"/>
          <w:sz w:val="22"/>
          <w:szCs w:val="22"/>
        </w:rPr>
      </w:pPr>
    </w:p>
    <w:p w14:paraId="7940C689" w14:textId="77777777" w:rsidR="00B63687" w:rsidRDefault="00310011">
      <w:pPr>
        <w:pStyle w:val="NormalWeb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4.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Рок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начин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подношења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пријаве</w:t>
      </w:r>
      <w:proofErr w:type="spellEnd"/>
    </w:p>
    <w:p w14:paraId="450D67E3" w14:textId="77777777" w:rsidR="00B63687" w:rsidRDefault="00310011">
      <w:pPr>
        <w:pStyle w:val="NormalWeb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Правовременост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Обавезно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провјерите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рок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подношење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пријава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датум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вријеме</w:t>
      </w:r>
      <w:proofErr w:type="spellEnd"/>
      <w:r>
        <w:rPr>
          <w:rFonts w:ascii="Calibri" w:hAnsi="Calibri" w:cs="Calibri"/>
          <w:sz w:val="22"/>
          <w:szCs w:val="22"/>
        </w:rPr>
        <w:t xml:space="preserve">). </w:t>
      </w:r>
      <w:proofErr w:type="spellStart"/>
      <w:r>
        <w:rPr>
          <w:rFonts w:ascii="Calibri" w:hAnsi="Calibri" w:cs="Calibri"/>
          <w:sz w:val="22"/>
          <w:szCs w:val="22"/>
        </w:rPr>
        <w:t>Пријаве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пристигну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након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истека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рока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без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обзира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разлог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неће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разматране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2E573B85" w14:textId="77777777" w:rsidR="00B63687" w:rsidRDefault="00310011">
      <w:pPr>
        <w:pStyle w:val="NormalWeb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Прије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него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што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запечатите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коверту</w:t>
      </w:r>
      <w:proofErr w:type="spellEnd"/>
      <w:r>
        <w:rPr>
          <w:rFonts w:ascii="Calibri" w:hAnsi="Calibri" w:cs="Calibri"/>
          <w:sz w:val="22"/>
          <w:szCs w:val="22"/>
        </w:rPr>
        <w:t xml:space="preserve"> и</w:t>
      </w:r>
      <w:r>
        <w:rPr>
          <w:rFonts w:ascii="Calibri" w:hAnsi="Calibri" w:cs="Calibri"/>
          <w:sz w:val="22"/>
          <w:szCs w:val="22"/>
          <w:lang w:val="sr-Cyrl-BA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пошаљете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пријаву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  <w:lang w:val="sr-Cyrl-BA"/>
        </w:rPr>
        <w:t>с</w:t>
      </w:r>
      <w:proofErr w:type="spellStart"/>
      <w:r>
        <w:rPr>
          <w:rFonts w:ascii="Calibri" w:hAnsi="Calibri" w:cs="Calibri"/>
          <w:sz w:val="22"/>
          <w:szCs w:val="22"/>
        </w:rPr>
        <w:t>ложите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документе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логичном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редослиједу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по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могућности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наведени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позиву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ради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лакше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провјере</w:t>
      </w:r>
      <w:proofErr w:type="spellEnd"/>
      <w:r>
        <w:rPr>
          <w:rFonts w:ascii="Calibri" w:hAnsi="Calibri" w:cs="Calibri"/>
          <w:sz w:val="22"/>
          <w:szCs w:val="22"/>
        </w:rPr>
        <w:t xml:space="preserve"> Комисије.</w:t>
      </w:r>
    </w:p>
    <w:p w14:paraId="63931ECD" w14:textId="77777777" w:rsidR="00B63687" w:rsidRDefault="00310011">
      <w:pPr>
        <w:pStyle w:val="NormalWeb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Начин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подношења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пријаву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шаљете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путем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поште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предајете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лично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протокол</w:t>
      </w:r>
      <w:proofErr w:type="spellEnd"/>
      <w:r>
        <w:rPr>
          <w:rFonts w:ascii="Calibri" w:hAnsi="Calibri" w:cs="Calibri"/>
          <w:sz w:val="22"/>
          <w:szCs w:val="22"/>
        </w:rPr>
        <w:t xml:space="preserve">? </w:t>
      </w:r>
      <w:proofErr w:type="spellStart"/>
      <w:r>
        <w:rPr>
          <w:rFonts w:ascii="Calibri" w:hAnsi="Calibri" w:cs="Calibri"/>
          <w:sz w:val="22"/>
          <w:szCs w:val="22"/>
        </w:rPr>
        <w:t>Увјерите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изабрали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исправан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начин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поштовали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упутства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везана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паковање</w:t>
      </w:r>
      <w:proofErr w:type="spellEnd"/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нпр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затворена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коверта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назнака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коверти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>, тачна адреса</w:t>
      </w:r>
      <w:r>
        <w:rPr>
          <w:rFonts w:ascii="Calibri" w:hAnsi="Calibri" w:cs="Calibri"/>
          <w:sz w:val="22"/>
          <w:szCs w:val="22"/>
        </w:rPr>
        <w:t>).</w:t>
      </w:r>
    </w:p>
    <w:p w14:paraId="1E11953D" w14:textId="77777777" w:rsidR="00B63687" w:rsidRDefault="00310011">
      <w:pPr>
        <w:pStyle w:val="NormalWeb"/>
        <w:numPr>
          <w:ilvl w:val="0"/>
          <w:numId w:val="16"/>
        </w:num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Будите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информисани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о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резултатима</w:t>
      </w:r>
      <w:proofErr w:type="spellEnd"/>
    </w:p>
    <w:p w14:paraId="2396F4D1" w14:textId="77777777" w:rsidR="00B63687" w:rsidRDefault="00310011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Пратите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објаве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 xml:space="preserve"> </w:t>
      </w:r>
      <w:r>
        <w:rPr>
          <w:rFonts w:ascii="Calibri" w:hAnsi="Calibri" w:cs="Calibri"/>
          <w:sz w:val="22"/>
          <w:szCs w:val="22"/>
        </w:rPr>
        <w:t>и</w:t>
      </w:r>
      <w:r>
        <w:rPr>
          <w:rFonts w:ascii="Calibri" w:hAnsi="Calibri" w:cs="Calibri"/>
          <w:sz w:val="22"/>
          <w:szCs w:val="22"/>
          <w:lang w:val="sr-Cyrl-BA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званичну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веб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страницу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Општине</w:t>
      </w:r>
      <w:proofErr w:type="spellEnd"/>
      <w:r>
        <w:rPr>
          <w:rFonts w:ascii="Calibri" w:hAnsi="Calibri" w:cs="Calibri"/>
          <w:sz w:val="22"/>
          <w:szCs w:val="22"/>
          <w:lang w:val="sr-Cyrl-BA"/>
        </w:rPr>
        <w:t xml:space="preserve"> Сребреница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објаву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резултата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Јавног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позива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Информације</w:t>
      </w:r>
      <w:proofErr w:type="spellEnd"/>
      <w:r>
        <w:rPr>
          <w:rFonts w:ascii="Calibri" w:hAnsi="Calibri" w:cs="Calibri"/>
          <w:sz w:val="22"/>
          <w:szCs w:val="22"/>
        </w:rPr>
        <w:t xml:space="preserve"> о </w:t>
      </w:r>
      <w:proofErr w:type="spellStart"/>
      <w:r>
        <w:rPr>
          <w:rFonts w:ascii="Calibri" w:hAnsi="Calibri" w:cs="Calibri"/>
          <w:sz w:val="22"/>
          <w:szCs w:val="22"/>
        </w:rPr>
        <w:t>додјели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средстава</w:t>
      </w:r>
      <w:proofErr w:type="spellEnd"/>
      <w:r>
        <w:rPr>
          <w:rFonts w:ascii="Calibri" w:hAnsi="Calibri" w:cs="Calibri"/>
          <w:sz w:val="22"/>
          <w:szCs w:val="22"/>
        </w:rPr>
        <w:t>/</w:t>
      </w:r>
      <w:proofErr w:type="spellStart"/>
      <w:r>
        <w:rPr>
          <w:rFonts w:ascii="Calibri" w:hAnsi="Calibri" w:cs="Calibri"/>
          <w:sz w:val="22"/>
          <w:szCs w:val="22"/>
        </w:rPr>
        <w:t>подршке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доступне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прописан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начин</w:t>
      </w:r>
      <w:proofErr w:type="spellEnd"/>
      <w:r>
        <w:rPr>
          <w:rFonts w:ascii="Calibri" w:hAnsi="Calibri" w:cs="Calibri"/>
          <w:sz w:val="22"/>
          <w:szCs w:val="22"/>
        </w:rPr>
        <w:t xml:space="preserve"> и у </w:t>
      </w:r>
      <w:proofErr w:type="spellStart"/>
      <w:r>
        <w:rPr>
          <w:rFonts w:ascii="Calibri" w:hAnsi="Calibri" w:cs="Calibri"/>
          <w:sz w:val="22"/>
          <w:szCs w:val="22"/>
        </w:rPr>
        <w:t>предвиђеном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року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713ABD7B" w14:textId="77777777" w:rsidR="00B63687" w:rsidRDefault="00B63687">
      <w:pPr>
        <w:jc w:val="both"/>
        <w:rPr>
          <w:rFonts w:ascii="Calibri" w:hAnsi="Calibri" w:cs="Calibri"/>
          <w:sz w:val="22"/>
          <w:szCs w:val="22"/>
        </w:rPr>
      </w:pPr>
    </w:p>
    <w:p w14:paraId="7584036D" w14:textId="77777777" w:rsidR="00B63687" w:rsidRDefault="00310011">
      <w:pPr>
        <w:numPr>
          <w:ilvl w:val="0"/>
          <w:numId w:val="16"/>
        </w:num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Контактирајте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за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појашњења</w:t>
      </w:r>
      <w:proofErr w:type="spellEnd"/>
    </w:p>
    <w:p w14:paraId="64847497" w14:textId="77777777" w:rsidR="00B63687" w:rsidRDefault="00310011">
      <w:pPr>
        <w:pStyle w:val="NormalWeb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Ако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имате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било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каквих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недоумица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вези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Јавним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позивом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Правилником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или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припремом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документације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оклијевајте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контактирате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надлежну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службу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Општине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Сребреница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путем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наведених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контаката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Боље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питати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разјаснити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све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недоумице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подношења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него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ваша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пријава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буде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одбијена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због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грешке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која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могла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избјећи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4879B8C5" w14:textId="77777777" w:rsidR="00B63687" w:rsidRDefault="00310011">
      <w:pPr>
        <w:pStyle w:val="NormalWeb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Надамо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да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ће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ово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упутство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помоћи</w:t>
      </w:r>
      <w:proofErr w:type="spellEnd"/>
      <w:r>
        <w:rPr>
          <w:rFonts w:ascii="Calibri" w:hAnsi="Calibri" w:cs="Calibri"/>
          <w:sz w:val="22"/>
          <w:szCs w:val="22"/>
        </w:rPr>
        <w:t xml:space="preserve"> у </w:t>
      </w:r>
      <w:proofErr w:type="spellStart"/>
      <w:r>
        <w:rPr>
          <w:rFonts w:ascii="Calibri" w:hAnsi="Calibri" w:cs="Calibri"/>
          <w:sz w:val="22"/>
          <w:szCs w:val="22"/>
        </w:rPr>
        <w:t>припреми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подношењу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ваше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пријаве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Желимо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вам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много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среће</w:t>
      </w:r>
      <w:proofErr w:type="spellEnd"/>
      <w:r>
        <w:rPr>
          <w:rFonts w:ascii="Calibri" w:hAnsi="Calibri" w:cs="Calibri"/>
          <w:sz w:val="22"/>
          <w:szCs w:val="22"/>
        </w:rPr>
        <w:t>!</w:t>
      </w:r>
    </w:p>
    <w:p w14:paraId="00B23756" w14:textId="77777777" w:rsidR="00B63687" w:rsidRDefault="00310011">
      <w:pPr>
        <w:pStyle w:val="NormalWeb"/>
        <w:jc w:val="center"/>
        <w:rPr>
          <w:rFonts w:ascii="Calibri" w:hAnsi="Calibri" w:cs="Calibri"/>
          <w:sz w:val="22"/>
          <w:szCs w:val="22"/>
          <w:lang w:val="sr-Cyrl-BA"/>
        </w:rPr>
      </w:pPr>
      <w:r>
        <w:rPr>
          <w:rFonts w:ascii="Calibri" w:hAnsi="Calibri" w:cs="Calibri"/>
          <w:sz w:val="22"/>
          <w:szCs w:val="22"/>
          <w:lang w:val="sr-Cyrl-BA"/>
        </w:rPr>
        <w:t xml:space="preserve">                                                                         </w:t>
      </w:r>
    </w:p>
    <w:p w14:paraId="50018295" w14:textId="77777777" w:rsidR="00B63687" w:rsidRDefault="00310011">
      <w:pPr>
        <w:pStyle w:val="NormalWeb"/>
        <w:jc w:val="center"/>
        <w:rPr>
          <w:rFonts w:ascii="Calibri" w:hAnsi="Calibri" w:cs="Calibri"/>
          <w:sz w:val="22"/>
          <w:szCs w:val="22"/>
          <w:lang w:val="sr-Cyrl-BA"/>
        </w:rPr>
      </w:pPr>
      <w:r>
        <w:rPr>
          <w:rFonts w:ascii="Calibri" w:hAnsi="Calibri" w:cs="Calibri"/>
          <w:sz w:val="22"/>
          <w:szCs w:val="22"/>
          <w:lang w:val="sr-Cyrl-BA"/>
        </w:rPr>
        <w:t xml:space="preserve">                                                                                      Општина Сребреница</w:t>
      </w:r>
    </w:p>
    <w:p w14:paraId="64FB6BA3" w14:textId="77777777" w:rsidR="00B63687" w:rsidRDefault="00B63687">
      <w:pPr>
        <w:pStyle w:val="NormalWeb"/>
        <w:jc w:val="both"/>
        <w:rPr>
          <w:rFonts w:ascii="Calibri" w:hAnsi="Calibri" w:cs="Calibri"/>
          <w:sz w:val="22"/>
          <w:szCs w:val="22"/>
          <w:lang w:val="sr-Cyrl-BA"/>
        </w:rPr>
      </w:pPr>
    </w:p>
    <w:p w14:paraId="1C5D4BE5" w14:textId="77777777" w:rsidR="00B63687" w:rsidRDefault="00B63687">
      <w:pPr>
        <w:rPr>
          <w:sz w:val="22"/>
          <w:szCs w:val="22"/>
        </w:rPr>
      </w:pPr>
    </w:p>
    <w:p w14:paraId="42355773" w14:textId="77777777" w:rsidR="00B63687" w:rsidRDefault="00B63687"/>
    <w:sectPr w:rsidR="00B63687">
      <w:pgSz w:w="11906" w:h="16838"/>
      <w:pgMar w:top="1440" w:right="1803" w:bottom="1440" w:left="1803" w:header="720" w:footer="720" w:gutter="0"/>
      <w:pgNumType w:start="1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8D18E4"/>
    <w:multiLevelType w:val="singleLevel"/>
    <w:tmpl w:val="A38D18E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4269592"/>
    <w:multiLevelType w:val="singleLevel"/>
    <w:tmpl w:val="B426959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D9A4588A"/>
    <w:multiLevelType w:val="singleLevel"/>
    <w:tmpl w:val="D9A4588A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4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5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6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7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2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3" w15:restartNumberingAfterBreak="0">
    <w:nsid w:val="0A07BB17"/>
    <w:multiLevelType w:val="singleLevel"/>
    <w:tmpl w:val="0A07BB1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3F8535FD"/>
    <w:multiLevelType w:val="singleLevel"/>
    <w:tmpl w:val="3F8535FD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6F1877EE"/>
    <w:multiLevelType w:val="singleLevel"/>
    <w:tmpl w:val="6F1877EE"/>
    <w:lvl w:ilvl="0">
      <w:start w:val="5"/>
      <w:numFmt w:val="decimal"/>
      <w:suff w:val="space"/>
      <w:lvlText w:val="%1."/>
      <w:lvlJc w:val="left"/>
    </w:lvl>
  </w:abstractNum>
  <w:num w:numId="1" w16cid:durableId="126703789">
    <w:abstractNumId w:val="12"/>
  </w:num>
  <w:num w:numId="2" w16cid:durableId="1885211260">
    <w:abstractNumId w:val="10"/>
  </w:num>
  <w:num w:numId="3" w16cid:durableId="1727996859">
    <w:abstractNumId w:val="9"/>
  </w:num>
  <w:num w:numId="4" w16cid:durableId="1282147665">
    <w:abstractNumId w:val="8"/>
  </w:num>
  <w:num w:numId="5" w16cid:durableId="98722485">
    <w:abstractNumId w:val="7"/>
  </w:num>
  <w:num w:numId="6" w16cid:durableId="1880625185">
    <w:abstractNumId w:val="11"/>
  </w:num>
  <w:num w:numId="7" w16cid:durableId="239102650">
    <w:abstractNumId w:val="6"/>
  </w:num>
  <w:num w:numId="8" w16cid:durableId="1429351787">
    <w:abstractNumId w:val="5"/>
  </w:num>
  <w:num w:numId="9" w16cid:durableId="1067999533">
    <w:abstractNumId w:val="4"/>
  </w:num>
  <w:num w:numId="10" w16cid:durableId="695620280">
    <w:abstractNumId w:val="3"/>
  </w:num>
  <w:num w:numId="11" w16cid:durableId="2083140148">
    <w:abstractNumId w:val="1"/>
  </w:num>
  <w:num w:numId="12" w16cid:durableId="689186748">
    <w:abstractNumId w:val="0"/>
  </w:num>
  <w:num w:numId="13" w16cid:durableId="786314907">
    <w:abstractNumId w:val="2"/>
  </w:num>
  <w:num w:numId="14" w16cid:durableId="404569335">
    <w:abstractNumId w:val="13"/>
  </w:num>
  <w:num w:numId="15" w16cid:durableId="2074158255">
    <w:abstractNumId w:val="14"/>
  </w:num>
  <w:num w:numId="16" w16cid:durableId="17517360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07931BF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10011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7D42C1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63687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21554088"/>
    <w:rsid w:val="407931BF"/>
    <w:rsid w:val="42FB09B2"/>
    <w:rsid w:val="64D94A2B"/>
    <w:rsid w:val="69F9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19C98"/>
  <w15:docId w15:val="{502A07BE-A52E-475A-A399-4F17C258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6" w:qFormat="1"/>
    <w:lsdException w:name="toc 1" w:qFormat="1"/>
    <w:lsdException w:name="toc 6" w:qFormat="1"/>
    <w:lsdException w:name="toc 9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envelope address" w:qFormat="1"/>
    <w:lsdException w:name="footnote reference" w:qFormat="1"/>
    <w:lsdException w:name="annotation reference" w:qFormat="1"/>
    <w:lsdException w:name="endnote reference" w:qFormat="1"/>
    <w:lsdException w:name="macro" w:qFormat="1"/>
    <w:lsdException w:name="toa heading" w:qFormat="1"/>
    <w:lsdException w:name="List Number" w:qFormat="1"/>
    <w:lsdException w:name="List 4" w:qFormat="1"/>
    <w:lsdException w:name="List Bullet 2" w:qFormat="1"/>
    <w:lsdException w:name="List Bullet 3" w:qFormat="1"/>
    <w:lsdException w:name="List Bullet 5" w:qFormat="1"/>
    <w:lsdException w:name="List Number 2" w:qFormat="1"/>
    <w:lsdException w:name="List Number 3" w:qFormat="1"/>
    <w:lsdException w:name="Title" w:qFormat="1"/>
    <w:lsdException w:name="Closing" w:qFormat="1"/>
    <w:lsdException w:name="Default Paragraph Font" w:semiHidden="1" w:qFormat="1"/>
    <w:lsdException w:name="Body Text Indent" w:qFormat="1"/>
    <w:lsdException w:name="List Continue 3" w:qFormat="1"/>
    <w:lsdException w:name="List Continue 4" w:qFormat="1"/>
    <w:lsdException w:name="Message Header" w:qFormat="1"/>
    <w:lsdException w:name="Subtitle" w:qFormat="1"/>
    <w:lsdException w:name="Body Text First Indent" w:qFormat="1"/>
    <w:lsdException w:name="Body Text 2" w:qFormat="1"/>
    <w:lsdException w:name="Body Text 3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HTML Address" w:qFormat="1"/>
    <w:lsdException w:name="HTML Cit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 w:qFormat="1"/>
    <w:lsdException w:name="Table Simple 3" w:semiHidden="1" w:unhideWhenUsed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/>
    <w:lsdException w:name="Table Classic 4" w:semiHidden="1" w:unhideWhenUsed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/>
    <w:lsdException w:name="Table Columns 4" w:semiHidden="1" w:unhideWhenUsed="1" w:qFormat="1"/>
    <w:lsdException w:name="Table Columns 5" w:semiHidden="1" w:unhideWhenUsed="1"/>
    <w:lsdException w:name="Table Grid 1" w:semiHidden="1" w:unhideWhenUsed="1"/>
    <w:lsdException w:name="Table Grid 2" w:semiHidden="1" w:unhideWhenUsed="1" w:qFormat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 w:qFormat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 w:qFormat="1"/>
    <w:lsdException w:name="Table List 6" w:semiHidden="1" w:unhideWhenUsed="1"/>
    <w:lsdException w:name="Table List 7" w:semiHidden="1" w:unhideWhenUsed="1" w:qFormat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 w:qFormat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 w:qFormat="1"/>
    <w:lsdException w:name="Placeholder Text" w:semiHidden="1" w:uiPriority="99" w:unhideWhenUsed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 w:qFormat="1"/>
    <w:lsdException w:name="Medium Grid 2" w:uiPriority="68"/>
    <w:lsdException w:name="Medium Grid 3" w:uiPriority="69"/>
    <w:lsdException w:name="Dark List" w:uiPriority="70" w:qFormat="1"/>
    <w:lsdException w:name="Colorful Shading" w:uiPriority="71"/>
    <w:lsdException w:name="Colorful List" w:uiPriority="72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 w:qFormat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 w:qFormat="1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 w:qFormat="1"/>
    <w:lsdException w:name="Medium List 2 Accent 2" w:uiPriority="66" w:qFormat="1"/>
    <w:lsdException w:name="Medium Grid 1 Accent 2" w:uiPriority="67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 w:qFormat="1"/>
    <w:lsdException w:name="Medium Shading 2 Accent 3" w:uiPriority="64"/>
    <w:lsdException w:name="Medium List 1 Accent 3" w:uiPriority="65" w:qFormat="1"/>
    <w:lsdException w:name="Medium List 2 Accent 3" w:uiPriority="66"/>
    <w:lsdException w:name="Medium Grid 1 Accent 3" w:uiPriority="67"/>
    <w:lsdException w:name="Medium Grid 2 Accent 3" w:uiPriority="68" w:qFormat="1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 w:qFormat="1"/>
    <w:lsdException w:name="Medium List 2 Accent 4" w:uiPriority="66"/>
    <w:lsdException w:name="Medium Grid 1 Accent 4" w:uiPriority="67" w:qFormat="1"/>
    <w:lsdException w:name="Medium Grid 2 Accent 4" w:uiPriority="68" w:qFormat="1"/>
    <w:lsdException w:name="Medium Grid 3 Accent 4" w:uiPriority="69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 w:qFormat="1"/>
    <w:lsdException w:name="Medium List 2 Accent 5" w:uiPriority="66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 w:qFormat="1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Heading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qFormat/>
    <w:pPr>
      <w:ind w:firstLineChars="100" w:firstLine="420"/>
    </w:pPr>
  </w:style>
  <w:style w:type="paragraph" w:styleId="BodyTextIndent">
    <w:name w:val="Body Text Indent"/>
    <w:basedOn w:val="Normal"/>
    <w:qFormat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qFormat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qFormat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Date">
    <w:name w:val="Date"/>
    <w:basedOn w:val="Normal"/>
    <w:next w:val="Normal"/>
    <w:pPr>
      <w:ind w:leftChars="2500" w:left="100"/>
    </w:pPr>
  </w:style>
  <w:style w:type="paragraph" w:styleId="DocumentMap">
    <w:name w:val="Document Map"/>
    <w:basedOn w:val="Normal"/>
    <w:qFormat/>
    <w:pPr>
      <w:shd w:val="clear" w:color="auto" w:fill="000080"/>
    </w:p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rPr>
      <w:rFonts w:ascii="Courier New" w:hAnsi="Courier New" w:cs="Courier New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pPr>
      <w:ind w:leftChars="200" w:left="200"/>
    </w:pPr>
  </w:style>
  <w:style w:type="paragraph" w:styleId="Index3">
    <w:name w:val="index 3"/>
    <w:basedOn w:val="Normal"/>
    <w:next w:val="Normal"/>
    <w:pPr>
      <w:ind w:leftChars="400" w:left="400"/>
    </w:pPr>
  </w:style>
  <w:style w:type="paragraph" w:styleId="Index4">
    <w:name w:val="index 4"/>
    <w:basedOn w:val="Normal"/>
    <w:next w:val="Normal"/>
    <w:pPr>
      <w:ind w:leftChars="600" w:left="600"/>
    </w:pPr>
  </w:style>
  <w:style w:type="paragraph" w:styleId="Index5">
    <w:name w:val="index 5"/>
    <w:basedOn w:val="Normal"/>
    <w:next w:val="Normal"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pPr>
      <w:ind w:leftChars="1200" w:left="1200"/>
    </w:pPr>
  </w:style>
  <w:style w:type="paragraph" w:styleId="Index8">
    <w:name w:val="index 8"/>
    <w:basedOn w:val="Normal"/>
    <w:next w:val="Normal"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qFormat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Chars="200" w:left="420"/>
    </w:pPr>
  </w:style>
  <w:style w:type="paragraph" w:styleId="ListContinue2">
    <w:name w:val="List Continue 2"/>
    <w:basedOn w:val="Normal"/>
    <w:pPr>
      <w:spacing w:after="120"/>
      <w:ind w:leftChars="400" w:left="840"/>
    </w:pPr>
  </w:style>
  <w:style w:type="paragraph" w:styleId="ListContinue3">
    <w:name w:val="List Continue 3"/>
    <w:basedOn w:val="Normal"/>
    <w:qFormat/>
    <w:pPr>
      <w:spacing w:after="120"/>
      <w:ind w:leftChars="600" w:left="1260"/>
    </w:pPr>
  </w:style>
  <w:style w:type="paragraph" w:styleId="ListContinue4">
    <w:name w:val="List Continue 4"/>
    <w:basedOn w:val="Normal"/>
    <w:qFormat/>
    <w:pPr>
      <w:spacing w:after="120"/>
      <w:ind w:leftChars="800" w:left="1680"/>
    </w:pPr>
  </w:style>
  <w:style w:type="paragraph" w:styleId="ListContinue5">
    <w:name w:val="List Continue 5"/>
    <w:basedOn w:val="Normal"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NormalIndent">
    <w:name w:val="Normal Indent"/>
    <w:basedOn w:val="Normal"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pPr>
      <w:ind w:leftChars="200" w:left="200" w:hangingChars="200" w:hanging="200"/>
    </w:pPr>
  </w:style>
  <w:style w:type="table" w:styleId="TableProfessional">
    <w:name w:val="Table Professional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qFormat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1118</Words>
  <Characters>6377</Characters>
  <Application>Microsoft Office Word</Application>
  <DocSecurity>0</DocSecurity>
  <Lines>53</Lines>
  <Paragraphs>14</Paragraphs>
  <ScaleCrop>false</ScaleCrop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Adem Mehmedovic</cp:lastModifiedBy>
  <cp:revision>2</cp:revision>
  <dcterms:created xsi:type="dcterms:W3CDTF">2026-08-06T11:23:00Z</dcterms:created>
  <dcterms:modified xsi:type="dcterms:W3CDTF">2026-08-06T11:23:00Z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03EA5D3459D14814A52013F8A197E9CD_11</vt:lpwstr>
  </property>
</Properties>
</file>